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D1D2D" w14:textId="1CE3FADA" w:rsidR="008E7D4D" w:rsidRPr="0099227F" w:rsidRDefault="0099227F" w:rsidP="0099227F">
      <w:pPr>
        <w:jc w:val="right"/>
        <w:rPr>
          <w:rFonts w:ascii="Arial Narrow" w:hAnsi="Arial Narrow" w:cs="Arial"/>
          <w:b/>
          <w:bCs/>
          <w:sz w:val="20"/>
          <w:szCs w:val="20"/>
        </w:rPr>
      </w:pPr>
      <w:r w:rsidRPr="0099227F">
        <w:rPr>
          <w:rFonts w:ascii="Arial Narrow" w:hAnsi="Arial Narrow" w:cs="Arial"/>
          <w:b/>
          <w:bCs/>
          <w:sz w:val="20"/>
          <w:szCs w:val="20"/>
        </w:rPr>
        <w:t>Załącznik nr</w:t>
      </w:r>
      <w:r w:rsidRPr="0099227F">
        <w:rPr>
          <w:rFonts w:ascii="Arial Narrow" w:hAnsi="Arial Narrow" w:cs="Arial"/>
          <w:b/>
          <w:bCs/>
          <w:sz w:val="20"/>
          <w:szCs w:val="20"/>
        </w:rPr>
        <w:t xml:space="preserve"> 2</w:t>
      </w:r>
      <w:r w:rsidRPr="0099227F">
        <w:rPr>
          <w:rFonts w:ascii="Arial Narrow" w:hAnsi="Arial Narrow" w:cs="Arial"/>
          <w:b/>
          <w:bCs/>
          <w:sz w:val="20"/>
          <w:szCs w:val="20"/>
        </w:rPr>
        <w:t xml:space="preserve"> do umowy sprzedaży nr  …………….</w:t>
      </w:r>
    </w:p>
    <w:p w14:paraId="38160916" w14:textId="77777777" w:rsidR="00897D4E" w:rsidRDefault="00897D4E">
      <w:pPr>
        <w:rPr>
          <w:rFonts w:ascii="Arial Narrow" w:hAnsi="Arial Narrow" w:cs="Arial"/>
          <w:sz w:val="20"/>
          <w:szCs w:val="20"/>
        </w:rPr>
      </w:pPr>
    </w:p>
    <w:p w14:paraId="3BD94023" w14:textId="77777777" w:rsidR="0099227F" w:rsidRPr="00516309" w:rsidRDefault="0099227F">
      <w:pPr>
        <w:rPr>
          <w:rFonts w:ascii="Arial Narrow" w:hAnsi="Arial Narrow" w:cs="Arial"/>
          <w:sz w:val="20"/>
          <w:szCs w:val="20"/>
        </w:rPr>
      </w:pPr>
    </w:p>
    <w:p w14:paraId="4A5FBB65" w14:textId="56054176" w:rsidR="008E7D4D" w:rsidRPr="00516309" w:rsidRDefault="008E7D4D" w:rsidP="008E7D4D">
      <w:pPr>
        <w:spacing w:before="120" w:after="120"/>
        <w:jc w:val="center"/>
        <w:rPr>
          <w:rFonts w:ascii="Arial Narrow" w:hAnsi="Arial Narrow" w:cs="Arial"/>
          <w:b/>
          <w:sz w:val="20"/>
          <w:szCs w:val="20"/>
        </w:rPr>
      </w:pPr>
      <w:r w:rsidRPr="00516309">
        <w:rPr>
          <w:rFonts w:ascii="Arial Narrow" w:hAnsi="Arial Narrow" w:cs="Arial"/>
          <w:b/>
          <w:sz w:val="20"/>
          <w:szCs w:val="20"/>
        </w:rPr>
        <w:t xml:space="preserve">PROTOKÓŁ </w:t>
      </w:r>
      <w:r w:rsidR="00616C0B">
        <w:rPr>
          <w:rFonts w:ascii="Arial Narrow" w:hAnsi="Arial Narrow" w:cs="Arial"/>
          <w:b/>
          <w:sz w:val="20"/>
          <w:szCs w:val="20"/>
        </w:rPr>
        <w:t>PRZEKAZANIA</w:t>
      </w:r>
    </w:p>
    <w:p w14:paraId="55A4E90F" w14:textId="77777777" w:rsidR="008E7D4D" w:rsidRPr="00516309" w:rsidRDefault="008E7D4D" w:rsidP="008E7D4D">
      <w:pPr>
        <w:spacing w:before="120" w:after="120"/>
        <w:jc w:val="center"/>
        <w:rPr>
          <w:rFonts w:ascii="Arial Narrow" w:hAnsi="Arial Narrow" w:cs="Arial"/>
          <w:b/>
          <w:sz w:val="20"/>
          <w:szCs w:val="20"/>
        </w:rPr>
      </w:pPr>
    </w:p>
    <w:p w14:paraId="0C4A43BD" w14:textId="3F8882BB" w:rsidR="00897D4E" w:rsidRPr="00516309" w:rsidRDefault="008E7D4D" w:rsidP="008E7D4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516309">
        <w:rPr>
          <w:rFonts w:ascii="Arial Narrow" w:hAnsi="Arial Narrow" w:cs="Arial"/>
          <w:sz w:val="20"/>
          <w:szCs w:val="20"/>
        </w:rPr>
        <w:t xml:space="preserve">Protokół zdawczo-odbiorczy sporządzony w dniu .......................... r. w ........................, </w:t>
      </w:r>
      <w:r w:rsidR="00897D4E" w:rsidRPr="00516309">
        <w:rPr>
          <w:rFonts w:ascii="Arial Narrow" w:hAnsi="Arial Narrow" w:cs="Arial"/>
          <w:sz w:val="20"/>
          <w:szCs w:val="20"/>
        </w:rPr>
        <w:t>pomiędzy:</w:t>
      </w:r>
    </w:p>
    <w:p w14:paraId="4B191920" w14:textId="77777777" w:rsidR="00897D4E" w:rsidRPr="00516309" w:rsidRDefault="00897D4E" w:rsidP="00897D4E">
      <w:pPr>
        <w:spacing w:line="360" w:lineRule="auto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51630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Gminą Wrocław - </w:t>
      </w:r>
      <w:r w:rsidRPr="00516309">
        <w:rPr>
          <w:rFonts w:ascii="Arial Narrow" w:hAnsi="Arial Narrow" w:cs="Arial"/>
          <w:b/>
          <w:bCs/>
          <w:sz w:val="20"/>
          <w:szCs w:val="20"/>
        </w:rPr>
        <w:t>Młodzieżowym Centrum Sportu Wrocław</w:t>
      </w:r>
    </w:p>
    <w:p w14:paraId="1AB21208" w14:textId="1CE5C8C7" w:rsidR="00897D4E" w:rsidRPr="00516309" w:rsidRDefault="00897D4E" w:rsidP="00897D4E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516309">
        <w:rPr>
          <w:rFonts w:ascii="Arial Narrow" w:hAnsi="Arial Narrow" w:cs="Arial"/>
          <w:sz w:val="20"/>
          <w:szCs w:val="20"/>
        </w:rPr>
        <w:t>adres dla doręczeń: al. I. J. Paderewskiego 35, 51-612 Wrocław, reprezentowana przez:</w:t>
      </w:r>
    </w:p>
    <w:p w14:paraId="36544034" w14:textId="29AE8CE1" w:rsidR="00897D4E" w:rsidRPr="00516309" w:rsidRDefault="00897D4E" w:rsidP="00897D4E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516309">
        <w:rPr>
          <w:rFonts w:ascii="Arial Narrow" w:hAnsi="Arial Narrow" w:cs="Arial"/>
          <w:sz w:val="20"/>
          <w:szCs w:val="20"/>
        </w:rPr>
        <w:t>…………………………………………………………………..</w:t>
      </w:r>
    </w:p>
    <w:p w14:paraId="483A62D7" w14:textId="02118BB4" w:rsidR="00897D4E" w:rsidRPr="00516309" w:rsidRDefault="00897D4E" w:rsidP="00897D4E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516309">
        <w:rPr>
          <w:rFonts w:ascii="Arial Narrow" w:hAnsi="Arial Narrow" w:cs="Arial"/>
          <w:sz w:val="20"/>
          <w:szCs w:val="20"/>
        </w:rPr>
        <w:t xml:space="preserve">zwanym dalej </w:t>
      </w:r>
      <w:r w:rsidR="00516309">
        <w:rPr>
          <w:rFonts w:ascii="Arial Narrow" w:hAnsi="Arial Narrow" w:cs="Arial"/>
          <w:b/>
          <w:sz w:val="20"/>
          <w:szCs w:val="20"/>
        </w:rPr>
        <w:t>Sprzeda</w:t>
      </w:r>
      <w:r w:rsidRPr="00516309">
        <w:rPr>
          <w:rFonts w:ascii="Arial Narrow" w:hAnsi="Arial Narrow" w:cs="Arial"/>
          <w:b/>
          <w:sz w:val="20"/>
          <w:szCs w:val="20"/>
        </w:rPr>
        <w:t>jącym</w:t>
      </w:r>
      <w:r w:rsidRPr="00516309">
        <w:rPr>
          <w:rFonts w:ascii="Arial Narrow" w:hAnsi="Arial Narrow" w:cs="Arial"/>
          <w:sz w:val="20"/>
          <w:szCs w:val="20"/>
        </w:rPr>
        <w:t>,</w:t>
      </w:r>
    </w:p>
    <w:p w14:paraId="02EEBEC1" w14:textId="77777777" w:rsidR="00897D4E" w:rsidRPr="00516309" w:rsidRDefault="00897D4E" w:rsidP="00897D4E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516309">
        <w:rPr>
          <w:rFonts w:ascii="Arial Narrow" w:hAnsi="Arial Narrow" w:cs="Arial"/>
          <w:sz w:val="20"/>
          <w:szCs w:val="20"/>
        </w:rPr>
        <w:t>a</w:t>
      </w:r>
    </w:p>
    <w:p w14:paraId="1C18B421" w14:textId="77777777" w:rsidR="00897D4E" w:rsidRPr="00516309" w:rsidRDefault="00897D4E" w:rsidP="00897D4E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516309">
        <w:rPr>
          <w:rFonts w:ascii="Arial Narrow" w:hAnsi="Arial Narrow" w:cs="Arial"/>
          <w:sz w:val="20"/>
          <w:szCs w:val="20"/>
        </w:rPr>
        <w:t>. . . . . . . . . . . . . . . . . . . . . . . . . . . . . . . . . . . . . . . . . . . . . . . . . . . . . . . . . . . . . . . . . . . . . . . . . . . . . . . . . . . . . . . . . . .</w:t>
      </w:r>
    </w:p>
    <w:p w14:paraId="3DCAC286" w14:textId="77777777" w:rsidR="00516309" w:rsidRDefault="00897D4E" w:rsidP="00897D4E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516309">
        <w:rPr>
          <w:rFonts w:ascii="Arial Narrow" w:hAnsi="Arial Narrow" w:cs="Arial"/>
          <w:sz w:val="20"/>
          <w:szCs w:val="20"/>
        </w:rPr>
        <w:t xml:space="preserve">. . . . . . . . . . . . . . . . . . . . . . . . . . . . . . . . . . . . . . . . . . . . . . . . . . . . . . . . . . . . . . . . . . . . . . . . . . . . . . . . . . . . . . . . . . , </w:t>
      </w:r>
    </w:p>
    <w:p w14:paraId="6EA9BE90" w14:textId="7A1975D7" w:rsidR="008E7D4D" w:rsidRPr="00516309" w:rsidRDefault="00897D4E" w:rsidP="00897D4E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516309">
        <w:rPr>
          <w:rFonts w:ascii="Arial Narrow" w:hAnsi="Arial Narrow" w:cs="Arial"/>
          <w:sz w:val="20"/>
          <w:szCs w:val="20"/>
        </w:rPr>
        <w:t xml:space="preserve">zwanym dalej </w:t>
      </w:r>
      <w:r w:rsidRPr="00516309">
        <w:rPr>
          <w:rFonts w:ascii="Arial Narrow" w:hAnsi="Arial Narrow" w:cs="Arial"/>
          <w:b/>
          <w:sz w:val="20"/>
          <w:szCs w:val="20"/>
        </w:rPr>
        <w:t>Na</w:t>
      </w:r>
      <w:r w:rsidR="00516309">
        <w:rPr>
          <w:rFonts w:ascii="Arial Narrow" w:hAnsi="Arial Narrow" w:cs="Arial"/>
          <w:b/>
          <w:sz w:val="20"/>
          <w:szCs w:val="20"/>
        </w:rPr>
        <w:t>bywcą</w:t>
      </w:r>
      <w:r w:rsidRPr="00516309">
        <w:rPr>
          <w:rFonts w:ascii="Arial Narrow" w:hAnsi="Arial Narrow" w:cs="Arial"/>
          <w:sz w:val="20"/>
          <w:szCs w:val="20"/>
        </w:rPr>
        <w:t>.</w:t>
      </w:r>
    </w:p>
    <w:p w14:paraId="2C9F855C" w14:textId="77777777" w:rsidR="00897D4E" w:rsidRPr="00516309" w:rsidRDefault="00897D4E" w:rsidP="00897D4E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1008D8F" w14:textId="77777777" w:rsidR="008E7D4D" w:rsidRPr="00516309" w:rsidRDefault="008E7D4D" w:rsidP="008E7D4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516309">
        <w:rPr>
          <w:rFonts w:ascii="Arial Narrow" w:hAnsi="Arial Narrow" w:cs="Arial"/>
          <w:sz w:val="20"/>
          <w:szCs w:val="20"/>
        </w:rPr>
        <w:t>Strony zgodnie oświadczają co następuje:</w:t>
      </w:r>
    </w:p>
    <w:p w14:paraId="0D434D8A" w14:textId="77777777" w:rsidR="008E7D4D" w:rsidRPr="00516309" w:rsidRDefault="008E7D4D" w:rsidP="008E7D4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6A026F83" w14:textId="27A18288" w:rsidR="008E7D4D" w:rsidRPr="00516309" w:rsidRDefault="008E7D4D" w:rsidP="008E7D4D">
      <w:pPr>
        <w:numPr>
          <w:ilvl w:val="0"/>
          <w:numId w:val="8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516309">
        <w:rPr>
          <w:rFonts w:ascii="Arial Narrow" w:hAnsi="Arial Narrow" w:cs="Arial"/>
          <w:sz w:val="20"/>
          <w:szCs w:val="20"/>
        </w:rPr>
        <w:t xml:space="preserve">W dniu ......................... r. został wydany upoważnionym przedstawicielom </w:t>
      </w:r>
      <w:r w:rsidR="00897D4E" w:rsidRPr="00516309">
        <w:rPr>
          <w:rFonts w:ascii="Arial Narrow" w:hAnsi="Arial Narrow" w:cs="Arial"/>
          <w:sz w:val="20"/>
          <w:szCs w:val="20"/>
        </w:rPr>
        <w:t>Na</w:t>
      </w:r>
      <w:r w:rsidR="00516309">
        <w:rPr>
          <w:rFonts w:ascii="Arial Narrow" w:hAnsi="Arial Narrow" w:cs="Arial"/>
          <w:sz w:val="20"/>
          <w:szCs w:val="20"/>
        </w:rPr>
        <w:t>bywcy</w:t>
      </w:r>
      <w:r w:rsidRPr="00516309">
        <w:rPr>
          <w:rFonts w:ascii="Arial Narrow" w:hAnsi="Arial Narrow" w:cs="Arial"/>
          <w:sz w:val="20"/>
          <w:szCs w:val="20"/>
        </w:rPr>
        <w:t xml:space="preserve"> asortyment wymieniony w poniższej tabeli.</w:t>
      </w:r>
    </w:p>
    <w:p w14:paraId="7A7CEBC3" w14:textId="77777777" w:rsidR="008E7D4D" w:rsidRPr="00516309" w:rsidRDefault="008E7D4D" w:rsidP="008E7D4D">
      <w:pPr>
        <w:spacing w:before="120" w:after="120"/>
        <w:ind w:left="397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8651" w:type="dxa"/>
        <w:tblInd w:w="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59"/>
        <w:gridCol w:w="4715"/>
        <w:gridCol w:w="720"/>
        <w:gridCol w:w="849"/>
        <w:gridCol w:w="1908"/>
      </w:tblGrid>
      <w:tr w:rsidR="008E7D4D" w:rsidRPr="00516309" w14:paraId="2BDE62B2" w14:textId="77777777" w:rsidTr="006D0695">
        <w:trPr>
          <w:cantSplit/>
          <w:trHeight w:val="20"/>
          <w:tblHeader/>
        </w:trPr>
        <w:tc>
          <w:tcPr>
            <w:tcW w:w="459" w:type="dxa"/>
            <w:shd w:val="clear" w:color="auto" w:fill="auto"/>
            <w:vAlign w:val="center"/>
          </w:tcPr>
          <w:p w14:paraId="256D810B" w14:textId="54F28870" w:rsidR="008E7D4D" w:rsidRPr="00516309" w:rsidRDefault="0099227F" w:rsidP="006D069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4715" w:type="dxa"/>
            <w:shd w:val="clear" w:color="auto" w:fill="auto"/>
            <w:vAlign w:val="center"/>
          </w:tcPr>
          <w:p w14:paraId="74FC375E" w14:textId="1BAF163B" w:rsidR="008E7D4D" w:rsidRPr="00516309" w:rsidRDefault="008E7D4D" w:rsidP="006D069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16309">
              <w:rPr>
                <w:rFonts w:ascii="Arial Narrow" w:hAnsi="Arial Narrow" w:cs="Arial"/>
                <w:b/>
                <w:sz w:val="20"/>
                <w:szCs w:val="20"/>
              </w:rPr>
              <w:t xml:space="preserve">Nazwa </w:t>
            </w:r>
            <w:r w:rsidR="00897D4E" w:rsidRPr="00516309">
              <w:rPr>
                <w:rFonts w:ascii="Arial Narrow" w:hAnsi="Arial Narrow" w:cs="Arial"/>
                <w:b/>
                <w:sz w:val="20"/>
                <w:szCs w:val="20"/>
              </w:rPr>
              <w:t>rzeczy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AE51015" w14:textId="77777777" w:rsidR="008E7D4D" w:rsidRPr="00516309" w:rsidRDefault="008E7D4D" w:rsidP="006D069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16309">
              <w:rPr>
                <w:rFonts w:ascii="Arial Narrow" w:hAnsi="Arial Narrow" w:cs="Arial"/>
                <w:b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0A69DB8" w14:textId="77777777" w:rsidR="008E7D4D" w:rsidRPr="00516309" w:rsidRDefault="008E7D4D" w:rsidP="006D069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16309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1908" w:type="dxa"/>
            <w:shd w:val="clear" w:color="auto" w:fill="auto"/>
            <w:vAlign w:val="center"/>
          </w:tcPr>
          <w:p w14:paraId="62FD5623" w14:textId="77777777" w:rsidR="008E7D4D" w:rsidRPr="00516309" w:rsidRDefault="008E7D4D" w:rsidP="006D069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16309">
              <w:rPr>
                <w:rFonts w:ascii="Arial Narrow" w:hAnsi="Arial Narrow" w:cs="Arial"/>
                <w:b/>
                <w:sz w:val="20"/>
                <w:szCs w:val="20"/>
              </w:rPr>
              <w:t>Uwagi</w:t>
            </w:r>
          </w:p>
        </w:tc>
      </w:tr>
      <w:tr w:rsidR="008E7D4D" w:rsidRPr="00516309" w14:paraId="1DC75502" w14:textId="77777777" w:rsidTr="006D0695">
        <w:trPr>
          <w:cantSplit/>
          <w:trHeight w:val="20"/>
        </w:trPr>
        <w:tc>
          <w:tcPr>
            <w:tcW w:w="459" w:type="dxa"/>
            <w:shd w:val="clear" w:color="auto" w:fill="auto"/>
            <w:vAlign w:val="center"/>
          </w:tcPr>
          <w:p w14:paraId="0D7D024F" w14:textId="77777777" w:rsidR="008E7D4D" w:rsidRPr="00516309" w:rsidRDefault="008E7D4D" w:rsidP="006D0695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715" w:type="dxa"/>
            <w:shd w:val="clear" w:color="auto" w:fill="auto"/>
            <w:vAlign w:val="center"/>
          </w:tcPr>
          <w:p w14:paraId="0FCE5AA8" w14:textId="77777777" w:rsidR="008E7D4D" w:rsidRPr="00516309" w:rsidRDefault="008E7D4D" w:rsidP="006D069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A789D38" w14:textId="77777777" w:rsidR="008E7D4D" w:rsidRPr="00516309" w:rsidRDefault="008E7D4D" w:rsidP="006D069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0346469" w14:textId="77777777" w:rsidR="008E7D4D" w:rsidRPr="00516309" w:rsidRDefault="008E7D4D" w:rsidP="006D0695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14:paraId="74FCB562" w14:textId="77777777" w:rsidR="008E7D4D" w:rsidRPr="00516309" w:rsidRDefault="008E7D4D" w:rsidP="006D069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35A2F" w:rsidRPr="00516309" w14:paraId="383F97B7" w14:textId="77777777" w:rsidTr="006D0695">
        <w:trPr>
          <w:cantSplit/>
          <w:trHeight w:val="20"/>
        </w:trPr>
        <w:tc>
          <w:tcPr>
            <w:tcW w:w="459" w:type="dxa"/>
            <w:shd w:val="clear" w:color="auto" w:fill="auto"/>
            <w:vAlign w:val="center"/>
          </w:tcPr>
          <w:p w14:paraId="42BD4761" w14:textId="77777777" w:rsidR="00A35A2F" w:rsidRPr="00516309" w:rsidRDefault="00A35A2F" w:rsidP="006D0695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715" w:type="dxa"/>
            <w:shd w:val="clear" w:color="auto" w:fill="auto"/>
            <w:vAlign w:val="center"/>
          </w:tcPr>
          <w:p w14:paraId="726828FB" w14:textId="77777777" w:rsidR="00A35A2F" w:rsidRPr="00516309" w:rsidRDefault="00A35A2F" w:rsidP="006D069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0F90FBC" w14:textId="77777777" w:rsidR="00A35A2F" w:rsidRPr="00516309" w:rsidRDefault="00A35A2F" w:rsidP="006D069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0DDD5E2A" w14:textId="77777777" w:rsidR="00A35A2F" w:rsidRPr="00516309" w:rsidRDefault="00A35A2F" w:rsidP="006D0695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14:paraId="007233F3" w14:textId="77777777" w:rsidR="00A35A2F" w:rsidRPr="00516309" w:rsidRDefault="00A35A2F" w:rsidP="006D069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E7D4D" w:rsidRPr="00516309" w14:paraId="0F0B1D88" w14:textId="77777777" w:rsidTr="006D0695">
        <w:trPr>
          <w:cantSplit/>
          <w:trHeight w:val="20"/>
        </w:trPr>
        <w:tc>
          <w:tcPr>
            <w:tcW w:w="459" w:type="dxa"/>
            <w:shd w:val="clear" w:color="auto" w:fill="auto"/>
            <w:vAlign w:val="center"/>
          </w:tcPr>
          <w:p w14:paraId="0314FEE1" w14:textId="77777777" w:rsidR="008E7D4D" w:rsidRPr="00516309" w:rsidRDefault="008E7D4D" w:rsidP="006D0695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715" w:type="dxa"/>
            <w:shd w:val="clear" w:color="auto" w:fill="auto"/>
            <w:vAlign w:val="center"/>
          </w:tcPr>
          <w:p w14:paraId="5782A659" w14:textId="77777777" w:rsidR="008E7D4D" w:rsidRPr="00516309" w:rsidRDefault="008E7D4D" w:rsidP="006D069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A348F68" w14:textId="77777777" w:rsidR="008E7D4D" w:rsidRPr="00516309" w:rsidRDefault="008E7D4D" w:rsidP="006D069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5D6E68EA" w14:textId="77777777" w:rsidR="008E7D4D" w:rsidRPr="00516309" w:rsidRDefault="008E7D4D" w:rsidP="006D0695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14:paraId="6FBBB491" w14:textId="77777777" w:rsidR="008E7D4D" w:rsidRPr="00516309" w:rsidRDefault="008E7D4D" w:rsidP="006D069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16309" w:rsidRPr="00516309" w14:paraId="09A48E8F" w14:textId="77777777" w:rsidTr="006D0695">
        <w:trPr>
          <w:cantSplit/>
          <w:trHeight w:val="20"/>
        </w:trPr>
        <w:tc>
          <w:tcPr>
            <w:tcW w:w="459" w:type="dxa"/>
            <w:shd w:val="clear" w:color="auto" w:fill="auto"/>
            <w:vAlign w:val="center"/>
          </w:tcPr>
          <w:p w14:paraId="37B40B1F" w14:textId="77777777" w:rsidR="00516309" w:rsidRPr="00516309" w:rsidRDefault="00516309" w:rsidP="006D0695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715" w:type="dxa"/>
            <w:shd w:val="clear" w:color="auto" w:fill="auto"/>
            <w:vAlign w:val="center"/>
          </w:tcPr>
          <w:p w14:paraId="111B7004" w14:textId="77777777" w:rsidR="00516309" w:rsidRPr="00516309" w:rsidRDefault="00516309" w:rsidP="006D069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4A5156E" w14:textId="77777777" w:rsidR="00516309" w:rsidRPr="00516309" w:rsidRDefault="00516309" w:rsidP="006D069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C33FDD8" w14:textId="77777777" w:rsidR="00516309" w:rsidRPr="00516309" w:rsidRDefault="00516309" w:rsidP="006D0695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14:paraId="619E1BFC" w14:textId="77777777" w:rsidR="00516309" w:rsidRPr="00516309" w:rsidRDefault="00516309" w:rsidP="006D069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3878B1D0" w14:textId="77777777" w:rsidR="008E7D4D" w:rsidRPr="00516309" w:rsidRDefault="008E7D4D" w:rsidP="008E7D4D">
      <w:pPr>
        <w:spacing w:before="120" w:after="120"/>
        <w:ind w:left="397"/>
        <w:jc w:val="both"/>
        <w:rPr>
          <w:rFonts w:ascii="Arial Narrow" w:hAnsi="Arial Narrow" w:cs="Arial"/>
          <w:sz w:val="20"/>
          <w:szCs w:val="20"/>
        </w:rPr>
      </w:pPr>
    </w:p>
    <w:p w14:paraId="094A5660" w14:textId="491A5728" w:rsidR="008E7D4D" w:rsidRPr="00516309" w:rsidRDefault="00897D4E" w:rsidP="008E7D4D">
      <w:pPr>
        <w:numPr>
          <w:ilvl w:val="0"/>
          <w:numId w:val="8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516309">
        <w:rPr>
          <w:rFonts w:ascii="Arial Narrow" w:hAnsi="Arial Narrow" w:cs="Arial"/>
          <w:sz w:val="20"/>
          <w:szCs w:val="20"/>
        </w:rPr>
        <w:t>Na</w:t>
      </w:r>
      <w:r w:rsidR="00516309">
        <w:rPr>
          <w:rFonts w:ascii="Arial Narrow" w:hAnsi="Arial Narrow" w:cs="Arial"/>
          <w:sz w:val="20"/>
          <w:szCs w:val="20"/>
        </w:rPr>
        <w:t>bywca</w:t>
      </w:r>
      <w:r w:rsidR="008E7D4D" w:rsidRPr="00516309">
        <w:rPr>
          <w:rFonts w:ascii="Arial Narrow" w:hAnsi="Arial Narrow" w:cs="Arial"/>
          <w:sz w:val="20"/>
          <w:szCs w:val="20"/>
        </w:rPr>
        <w:t xml:space="preserve"> oświadcza, że znany jest mu stan techniczny </w:t>
      </w:r>
      <w:r w:rsidRPr="00516309">
        <w:rPr>
          <w:rFonts w:ascii="Arial Narrow" w:hAnsi="Arial Narrow" w:cs="Arial"/>
          <w:sz w:val="20"/>
          <w:szCs w:val="20"/>
        </w:rPr>
        <w:t>rzeczy</w:t>
      </w:r>
      <w:r w:rsidR="008E7D4D" w:rsidRPr="00516309">
        <w:rPr>
          <w:rFonts w:ascii="Arial Narrow" w:hAnsi="Arial Narrow" w:cs="Arial"/>
          <w:sz w:val="20"/>
          <w:szCs w:val="20"/>
        </w:rPr>
        <w:t xml:space="preserve"> i nie będzie dochodził z tego tytułu żadnych roszczeń od</w:t>
      </w:r>
      <w:r w:rsidRPr="00516309">
        <w:rPr>
          <w:rFonts w:ascii="Arial Narrow" w:hAnsi="Arial Narrow" w:cs="Arial"/>
          <w:sz w:val="20"/>
          <w:szCs w:val="20"/>
        </w:rPr>
        <w:t xml:space="preserve"> </w:t>
      </w:r>
      <w:r w:rsidR="00516309">
        <w:rPr>
          <w:rFonts w:ascii="Arial Narrow" w:hAnsi="Arial Narrow" w:cs="Arial"/>
          <w:sz w:val="20"/>
          <w:szCs w:val="20"/>
        </w:rPr>
        <w:t>Sprzedającego</w:t>
      </w:r>
      <w:r w:rsidR="008E7D4D" w:rsidRPr="00516309">
        <w:rPr>
          <w:rFonts w:ascii="Arial Narrow" w:hAnsi="Arial Narrow" w:cs="Arial"/>
          <w:sz w:val="20"/>
          <w:szCs w:val="20"/>
        </w:rPr>
        <w:t>.</w:t>
      </w:r>
    </w:p>
    <w:p w14:paraId="03E0643D" w14:textId="77777777" w:rsidR="008E7D4D" w:rsidRPr="00516309" w:rsidRDefault="008E7D4D" w:rsidP="008E7D4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527236F3" w14:textId="390532AE" w:rsidR="008E7D4D" w:rsidRPr="00516309" w:rsidRDefault="008E7D4D" w:rsidP="008E7D4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516309">
        <w:rPr>
          <w:rFonts w:ascii="Arial Narrow" w:hAnsi="Arial Narrow" w:cs="Arial"/>
          <w:sz w:val="20"/>
          <w:szCs w:val="20"/>
        </w:rPr>
        <w:t xml:space="preserve">Protokół sporządzono w dwóch jednobrzmiących egzemplarzach – jeden dla </w:t>
      </w:r>
      <w:r w:rsidR="00516309">
        <w:rPr>
          <w:rFonts w:ascii="Arial Narrow" w:hAnsi="Arial Narrow" w:cs="Arial"/>
          <w:sz w:val="20"/>
          <w:szCs w:val="20"/>
        </w:rPr>
        <w:t>Sprzedającego</w:t>
      </w:r>
      <w:r w:rsidRPr="00516309">
        <w:rPr>
          <w:rFonts w:ascii="Arial Narrow" w:hAnsi="Arial Narrow" w:cs="Arial"/>
          <w:sz w:val="20"/>
          <w:szCs w:val="20"/>
        </w:rPr>
        <w:t xml:space="preserve"> i jeden dla </w:t>
      </w:r>
      <w:r w:rsidR="00897D4E" w:rsidRPr="00516309">
        <w:rPr>
          <w:rFonts w:ascii="Arial Narrow" w:hAnsi="Arial Narrow" w:cs="Arial"/>
          <w:sz w:val="20"/>
          <w:szCs w:val="20"/>
        </w:rPr>
        <w:t>Na</w:t>
      </w:r>
      <w:r w:rsidR="00516309">
        <w:rPr>
          <w:rFonts w:ascii="Arial Narrow" w:hAnsi="Arial Narrow" w:cs="Arial"/>
          <w:sz w:val="20"/>
          <w:szCs w:val="20"/>
        </w:rPr>
        <w:t>bywcy</w:t>
      </w:r>
      <w:r w:rsidR="00897D4E" w:rsidRPr="00516309">
        <w:rPr>
          <w:rFonts w:ascii="Arial Narrow" w:hAnsi="Arial Narrow" w:cs="Arial"/>
          <w:sz w:val="20"/>
          <w:szCs w:val="20"/>
        </w:rPr>
        <w:t>.</w:t>
      </w:r>
    </w:p>
    <w:p w14:paraId="02B2EA5D" w14:textId="77777777" w:rsidR="008E7D4D" w:rsidRPr="00516309" w:rsidRDefault="008E7D4D" w:rsidP="008E7D4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14:paraId="31DBBC68" w14:textId="77777777" w:rsidR="008E7D4D" w:rsidRPr="00516309" w:rsidRDefault="008E7D4D" w:rsidP="008E7D4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8"/>
        <w:gridCol w:w="4534"/>
      </w:tblGrid>
      <w:tr w:rsidR="008E7D4D" w:rsidRPr="00516309" w14:paraId="63CB0EEB" w14:textId="77777777" w:rsidTr="006D0695">
        <w:tc>
          <w:tcPr>
            <w:tcW w:w="4605" w:type="dxa"/>
            <w:shd w:val="clear" w:color="auto" w:fill="auto"/>
            <w:vAlign w:val="center"/>
          </w:tcPr>
          <w:p w14:paraId="55D7A37E" w14:textId="7247B47D" w:rsidR="008E7D4D" w:rsidRPr="00516309" w:rsidRDefault="00516309" w:rsidP="006D0695">
            <w:pPr>
              <w:pStyle w:val="Tekstpodstawowy2"/>
              <w:spacing w:before="120" w:after="12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16309">
              <w:rPr>
                <w:rFonts w:ascii="Arial Narrow" w:hAnsi="Arial Narrow"/>
                <w:b/>
                <w:bCs/>
                <w:sz w:val="20"/>
                <w:szCs w:val="20"/>
              </w:rPr>
              <w:t>Sprzedający</w:t>
            </w:r>
          </w:p>
        </w:tc>
        <w:tc>
          <w:tcPr>
            <w:tcW w:w="4605" w:type="dxa"/>
            <w:shd w:val="clear" w:color="auto" w:fill="auto"/>
            <w:vAlign w:val="center"/>
          </w:tcPr>
          <w:p w14:paraId="4CA7FE13" w14:textId="2A02B441" w:rsidR="008E7D4D" w:rsidRPr="00516309" w:rsidRDefault="00897D4E" w:rsidP="006D0695">
            <w:pPr>
              <w:pStyle w:val="Tekstpodstawowy2"/>
              <w:spacing w:before="120" w:after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16309">
              <w:rPr>
                <w:rFonts w:ascii="Arial Narrow" w:hAnsi="Arial Narrow"/>
                <w:b/>
                <w:bCs/>
                <w:sz w:val="20"/>
                <w:szCs w:val="20"/>
              </w:rPr>
              <w:t>Na</w:t>
            </w:r>
            <w:r w:rsidR="00516309">
              <w:rPr>
                <w:rFonts w:ascii="Arial Narrow" w:hAnsi="Arial Narrow"/>
                <w:b/>
                <w:bCs/>
                <w:sz w:val="20"/>
                <w:szCs w:val="20"/>
              </w:rPr>
              <w:t>bywca</w:t>
            </w:r>
          </w:p>
        </w:tc>
      </w:tr>
    </w:tbl>
    <w:p w14:paraId="00083C6B" w14:textId="77777777" w:rsidR="008E7D4D" w:rsidRPr="00516309" w:rsidRDefault="008E7D4D" w:rsidP="008E7D4D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0F4AF9D9" w14:textId="77777777" w:rsidR="008E7D4D" w:rsidRPr="00516309" w:rsidRDefault="008E7D4D">
      <w:pPr>
        <w:rPr>
          <w:rFonts w:ascii="Arial Narrow" w:hAnsi="Arial Narrow" w:cs="Arial"/>
          <w:sz w:val="18"/>
          <w:szCs w:val="18"/>
        </w:rPr>
      </w:pPr>
    </w:p>
    <w:sectPr w:rsidR="008E7D4D" w:rsidRPr="00516309" w:rsidSect="00E053A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name w:val="WW8Num8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>
      <w:start w:val="1"/>
      <w:numFmt w:val="bullet"/>
      <w:lvlText w:val="◦"/>
      <w:lvlJc w:val="left"/>
      <w:pPr>
        <w:tabs>
          <w:tab w:val="num" w:pos="1200"/>
        </w:tabs>
        <w:ind w:left="1200" w:hanging="42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620"/>
        </w:tabs>
        <w:ind w:left="1620" w:hanging="42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040"/>
        </w:tabs>
        <w:ind w:left="2040" w:hanging="42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460"/>
        </w:tabs>
        <w:ind w:left="2460" w:hanging="42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42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00"/>
        </w:tabs>
        <w:ind w:left="3300" w:hanging="42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720"/>
        </w:tabs>
        <w:ind w:left="3720" w:hanging="42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420"/>
      </w:pPr>
      <w:rPr>
        <w:rFonts w:ascii="OpenSymbol" w:hAnsi="OpenSymbol" w:cs="OpenSymbol"/>
      </w:rPr>
    </w:lvl>
  </w:abstractNum>
  <w:abstractNum w:abstractNumId="1" w15:restartNumberingAfterBreak="0">
    <w:nsid w:val="0000000A"/>
    <w:multiLevelType w:val="multilevel"/>
    <w:tmpl w:val="0000000A"/>
    <w:name w:val="WW8Num9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>
      <w:start w:val="1"/>
      <w:numFmt w:val="bullet"/>
      <w:lvlText w:val="◦"/>
      <w:lvlJc w:val="left"/>
      <w:pPr>
        <w:tabs>
          <w:tab w:val="num" w:pos="1200"/>
        </w:tabs>
        <w:ind w:left="1200" w:hanging="42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620"/>
        </w:tabs>
        <w:ind w:left="1620" w:hanging="42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040"/>
        </w:tabs>
        <w:ind w:left="2040" w:hanging="42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460"/>
        </w:tabs>
        <w:ind w:left="2460" w:hanging="42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42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00"/>
        </w:tabs>
        <w:ind w:left="3300" w:hanging="42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720"/>
        </w:tabs>
        <w:ind w:left="3720" w:hanging="42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420"/>
      </w:pPr>
      <w:rPr>
        <w:rFonts w:ascii="OpenSymbol" w:hAnsi="OpenSymbol" w:cs="OpenSymbol"/>
      </w:rPr>
    </w:lvl>
  </w:abstractNum>
  <w:abstractNum w:abstractNumId="2" w15:restartNumberingAfterBreak="0">
    <w:nsid w:val="0000000C"/>
    <w:multiLevelType w:val="singleLevel"/>
    <w:tmpl w:val="0000000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00AD1583"/>
    <w:multiLevelType w:val="hybridMultilevel"/>
    <w:tmpl w:val="B1A0E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B069E"/>
    <w:multiLevelType w:val="hybridMultilevel"/>
    <w:tmpl w:val="0CDCD3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8B4FAD"/>
    <w:multiLevelType w:val="hybridMultilevel"/>
    <w:tmpl w:val="BE345BB6"/>
    <w:lvl w:ilvl="0" w:tplc="464C38FC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014A3"/>
    <w:multiLevelType w:val="hybridMultilevel"/>
    <w:tmpl w:val="1F22B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6606E"/>
    <w:multiLevelType w:val="hybridMultilevel"/>
    <w:tmpl w:val="D756BE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A44503"/>
    <w:multiLevelType w:val="hybridMultilevel"/>
    <w:tmpl w:val="A8D455B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D140DD"/>
    <w:multiLevelType w:val="hybridMultilevel"/>
    <w:tmpl w:val="D7AC76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E56EB"/>
    <w:multiLevelType w:val="hybridMultilevel"/>
    <w:tmpl w:val="5986F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B1DF8"/>
    <w:multiLevelType w:val="hybridMultilevel"/>
    <w:tmpl w:val="DFA414B8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24E764C"/>
    <w:multiLevelType w:val="hybridMultilevel"/>
    <w:tmpl w:val="A8D455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21332D"/>
    <w:multiLevelType w:val="hybridMultilevel"/>
    <w:tmpl w:val="FA4018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C44FB8"/>
    <w:multiLevelType w:val="hybridMultilevel"/>
    <w:tmpl w:val="F01C09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627563"/>
    <w:multiLevelType w:val="hybridMultilevel"/>
    <w:tmpl w:val="83B434C0"/>
    <w:lvl w:ilvl="0" w:tplc="BFE8ADC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8773726"/>
    <w:multiLevelType w:val="hybridMultilevel"/>
    <w:tmpl w:val="9A367A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B43107B"/>
    <w:multiLevelType w:val="hybridMultilevel"/>
    <w:tmpl w:val="0B3E99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1A43C8"/>
    <w:multiLevelType w:val="hybridMultilevel"/>
    <w:tmpl w:val="A60EED8E"/>
    <w:lvl w:ilvl="0" w:tplc="59B017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E071E8"/>
    <w:multiLevelType w:val="hybridMultilevel"/>
    <w:tmpl w:val="2F9CF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9581211">
    <w:abstractNumId w:val="17"/>
  </w:num>
  <w:num w:numId="2" w16cid:durableId="1431120834">
    <w:abstractNumId w:val="7"/>
  </w:num>
  <w:num w:numId="3" w16cid:durableId="1621107693">
    <w:abstractNumId w:val="16"/>
  </w:num>
  <w:num w:numId="4" w16cid:durableId="2097554636">
    <w:abstractNumId w:val="14"/>
  </w:num>
  <w:num w:numId="5" w16cid:durableId="650714262">
    <w:abstractNumId w:val="12"/>
  </w:num>
  <w:num w:numId="6" w16cid:durableId="1249077786">
    <w:abstractNumId w:val="4"/>
  </w:num>
  <w:num w:numId="7" w16cid:durableId="1169128955">
    <w:abstractNumId w:val="13"/>
  </w:num>
  <w:num w:numId="8" w16cid:durableId="1623342130">
    <w:abstractNumId w:val="18"/>
  </w:num>
  <w:num w:numId="9" w16cid:durableId="371000149">
    <w:abstractNumId w:val="15"/>
  </w:num>
  <w:num w:numId="10" w16cid:durableId="2101247392">
    <w:abstractNumId w:val="10"/>
  </w:num>
  <w:num w:numId="11" w16cid:durableId="93902996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25760029">
    <w:abstractNumId w:val="9"/>
  </w:num>
  <w:num w:numId="13" w16cid:durableId="1359962578">
    <w:abstractNumId w:val="0"/>
  </w:num>
  <w:num w:numId="14" w16cid:durableId="299114902">
    <w:abstractNumId w:val="1"/>
  </w:num>
  <w:num w:numId="15" w16cid:durableId="1037051095">
    <w:abstractNumId w:val="2"/>
  </w:num>
  <w:num w:numId="16" w16cid:durableId="1983269405">
    <w:abstractNumId w:val="9"/>
  </w:num>
  <w:num w:numId="17" w16cid:durableId="197546941">
    <w:abstractNumId w:val="5"/>
  </w:num>
  <w:num w:numId="18" w16cid:durableId="278295429">
    <w:abstractNumId w:val="6"/>
  </w:num>
  <w:num w:numId="19" w16cid:durableId="1384598239">
    <w:abstractNumId w:val="19"/>
  </w:num>
  <w:num w:numId="20" w16cid:durableId="1258489606">
    <w:abstractNumId w:val="8"/>
  </w:num>
  <w:num w:numId="21" w16cid:durableId="11877148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73F"/>
    <w:rsid w:val="00020FC5"/>
    <w:rsid w:val="0005520C"/>
    <w:rsid w:val="000616E4"/>
    <w:rsid w:val="000B5539"/>
    <w:rsid w:val="000E701B"/>
    <w:rsid w:val="00273833"/>
    <w:rsid w:val="0027732B"/>
    <w:rsid w:val="002B6C3C"/>
    <w:rsid w:val="004827E7"/>
    <w:rsid w:val="004E4803"/>
    <w:rsid w:val="00516309"/>
    <w:rsid w:val="0053003E"/>
    <w:rsid w:val="00556919"/>
    <w:rsid w:val="00616C0B"/>
    <w:rsid w:val="00690567"/>
    <w:rsid w:val="006B5F77"/>
    <w:rsid w:val="006B5FE7"/>
    <w:rsid w:val="00701EAA"/>
    <w:rsid w:val="00720308"/>
    <w:rsid w:val="0078073F"/>
    <w:rsid w:val="0078416D"/>
    <w:rsid w:val="007C5C5E"/>
    <w:rsid w:val="007C6F37"/>
    <w:rsid w:val="0080318D"/>
    <w:rsid w:val="00814848"/>
    <w:rsid w:val="00897D4E"/>
    <w:rsid w:val="008D0F8C"/>
    <w:rsid w:val="008E7D4D"/>
    <w:rsid w:val="008F5365"/>
    <w:rsid w:val="00981F4A"/>
    <w:rsid w:val="0099227F"/>
    <w:rsid w:val="009A2AF6"/>
    <w:rsid w:val="009C0996"/>
    <w:rsid w:val="009E3623"/>
    <w:rsid w:val="00A35A2F"/>
    <w:rsid w:val="00BB7295"/>
    <w:rsid w:val="00C25A7F"/>
    <w:rsid w:val="00C7341F"/>
    <w:rsid w:val="00C87E22"/>
    <w:rsid w:val="00C97400"/>
    <w:rsid w:val="00D618B8"/>
    <w:rsid w:val="00DC4F30"/>
    <w:rsid w:val="00DD321D"/>
    <w:rsid w:val="00DF4176"/>
    <w:rsid w:val="00E053A6"/>
    <w:rsid w:val="00EC051C"/>
    <w:rsid w:val="00FE366E"/>
    <w:rsid w:val="00FF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D6BAB"/>
  <w15:chartTrackingRefBased/>
  <w15:docId w15:val="{B3DD9AD8-814C-497A-93E8-199CABD41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8073F"/>
    <w:pPr>
      <w:keepNext/>
      <w:outlineLvl w:val="0"/>
    </w:pPr>
    <w:rPr>
      <w:rFonts w:cs="Arial"/>
      <w:b/>
      <w:bCs/>
      <w:kern w:val="32"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8073F"/>
    <w:rPr>
      <w:rFonts w:ascii="Times New Roman" w:eastAsia="Times New Roman" w:hAnsi="Times New Roman" w:cs="Arial"/>
      <w:b/>
      <w:bCs/>
      <w:kern w:val="32"/>
      <w:sz w:val="28"/>
      <w:szCs w:val="32"/>
      <w:lang w:eastAsia="pl-PL"/>
    </w:rPr>
  </w:style>
  <w:style w:type="paragraph" w:styleId="Tekstpodstawowy2">
    <w:name w:val="Body Text 2"/>
    <w:basedOn w:val="Normalny"/>
    <w:link w:val="Tekstpodstawowy2Znak"/>
    <w:rsid w:val="008E7D4D"/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rsid w:val="008E7D4D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8E7D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7D4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20FC5"/>
    <w:pPr>
      <w:ind w:left="720"/>
      <w:contextualSpacing/>
    </w:pPr>
  </w:style>
  <w:style w:type="character" w:styleId="Hipercze">
    <w:name w:val="Hyperlink"/>
    <w:rsid w:val="0005520C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3003E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Przygoda-Szyszka</dc:creator>
  <cp:keywords/>
  <dc:description/>
  <cp:lastModifiedBy>Tomasz Juskowiak</cp:lastModifiedBy>
  <cp:revision>20</cp:revision>
  <cp:lastPrinted>2023-11-29T12:15:00Z</cp:lastPrinted>
  <dcterms:created xsi:type="dcterms:W3CDTF">2023-01-16T07:48:00Z</dcterms:created>
  <dcterms:modified xsi:type="dcterms:W3CDTF">2023-11-29T12:58:00Z</dcterms:modified>
</cp:coreProperties>
</file>